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99505" cy="9617075"/>
            <wp:effectExtent l="0" t="0" r="10795" b="3175"/>
            <wp:docPr id="63" name="Изображение 63" descr="Изображение WhatsApp 2024-03-05 в 08.52.59_8359836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Изображение 63" descr="Изображение WhatsApp 2024-03-05 в 08.52.59_8359836e"/>
                    <pic:cNvPicPr>
                      <a:picLocks noChangeAspect="1"/>
                    </pic:cNvPicPr>
                  </pic:nvPicPr>
                  <pic:blipFill>
                    <a:blip r:embed="rId4">
                      <a:lum bright="12000"/>
                    </a:blip>
                    <a:srcRect l="3693" t="2367" b="3481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961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86170" cy="9537700"/>
            <wp:effectExtent l="0" t="0" r="5080" b="6350"/>
            <wp:docPr id="64" name="Изображение 64" descr="Изображение WhatsApp 2024-03-05 в 08.54.06_246f2b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Изображение 64" descr="Изображение WhatsApp 2024-03-05 в 08.54.06_246f2bcc"/>
                    <pic:cNvPicPr>
                      <a:picLocks noChangeAspect="1"/>
                    </pic:cNvPicPr>
                  </pic:nvPicPr>
                  <pic:blipFill>
                    <a:blip r:embed="rId5">
                      <a:lum bright="12000"/>
                    </a:blip>
                    <a:srcRect l="4836" t="1971" r="1985" b="2971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41415" cy="9591675"/>
            <wp:effectExtent l="0" t="0" r="6985" b="9525"/>
            <wp:docPr id="65" name="Изображение 65" descr="Изображение WhatsApp 2024-03-05 в 08.54.40_b8c800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Изображение 65" descr="Изображение WhatsApp 2024-03-05 в 08.54.40_b8c800ba"/>
                    <pic:cNvPicPr>
                      <a:picLocks noChangeAspect="1"/>
                    </pic:cNvPicPr>
                  </pic:nvPicPr>
                  <pic:blipFill>
                    <a:blip r:embed="rId6">
                      <a:lum bright="12000"/>
                    </a:blip>
                    <a:srcRect l="6104" t="1935" r="2055" b="1051"/>
                    <a:stretch>
                      <a:fillRect/>
                    </a:stretch>
                  </pic:blipFill>
                  <pic:spPr>
                    <a:xfrm>
                      <a:off x="0" y="0"/>
                      <a:ext cx="6241415" cy="959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14745" cy="9533890"/>
            <wp:effectExtent l="0" t="0" r="14605" b="10160"/>
            <wp:docPr id="66" name="Изображение 66" descr="Изображение WhatsApp 2024-03-05 в 08.55.05_3c8bac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Изображение 66" descr="Изображение WhatsApp 2024-03-05 в 08.55.05_3c8baccd"/>
                    <pic:cNvPicPr>
                      <a:picLocks noChangeAspect="1"/>
                    </pic:cNvPicPr>
                  </pic:nvPicPr>
                  <pic:blipFill>
                    <a:blip r:embed="rId7">
                      <a:lum bright="12000"/>
                    </a:blip>
                    <a:srcRect l="6528" t="1049" r="3051" b="2303"/>
                    <a:stretch>
                      <a:fillRect/>
                    </a:stretch>
                  </pic:blipFill>
                  <pic:spPr>
                    <a:xfrm>
                      <a:off x="0" y="0"/>
                      <a:ext cx="6214745" cy="953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43320" cy="9398000"/>
            <wp:effectExtent l="0" t="0" r="5080" b="12700"/>
            <wp:docPr id="67" name="Изображение 67" descr="Изображение WhatsApp 2024-03-05 в 08.55.38_0058d0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Изображение 67" descr="Изображение WhatsApp 2024-03-05 в 08.55.38_0058d0f0"/>
                    <pic:cNvPicPr>
                      <a:picLocks noChangeAspect="1"/>
                    </pic:cNvPicPr>
                  </pic:nvPicPr>
                  <pic:blipFill>
                    <a:blip r:embed="rId8">
                      <a:lum bright="12000"/>
                    </a:blip>
                    <a:srcRect l="7152" t="2172" b="3133"/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28715" cy="9509125"/>
            <wp:effectExtent l="0" t="0" r="635" b="15875"/>
            <wp:docPr id="68" name="Изображение 68" descr="Изображение WhatsApp 2024-03-05 в 08.56.22_f515c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Изображение 68" descr="Изображение WhatsApp 2024-03-05 в 08.56.22_f515c400"/>
                    <pic:cNvPicPr>
                      <a:picLocks noChangeAspect="1"/>
                    </pic:cNvPicPr>
                  </pic:nvPicPr>
                  <pic:blipFill>
                    <a:blip r:embed="rId9">
                      <a:lum bright="12000"/>
                    </a:blip>
                    <a:srcRect l="7036" t="2689" r="2217" b="3167"/>
                    <a:stretch>
                      <a:fillRect/>
                    </a:stretch>
                  </pic:blipFill>
                  <pic:spPr>
                    <a:xfrm>
                      <a:off x="0" y="0"/>
                      <a:ext cx="6228715" cy="95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77280" cy="9416415"/>
            <wp:effectExtent l="0" t="0" r="13970" b="13335"/>
            <wp:docPr id="69" name="Изображение 69" descr="Изображение WhatsApp 2024-03-05 в 08.56.45_3aa997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Изображение 69" descr="Изображение WhatsApp 2024-03-05 в 08.56.45_3aa99704"/>
                    <pic:cNvPicPr>
                      <a:picLocks noChangeAspect="1"/>
                    </pic:cNvPicPr>
                  </pic:nvPicPr>
                  <pic:blipFill>
                    <a:blip r:embed="rId10">
                      <a:lum bright="12000"/>
                    </a:blip>
                    <a:srcRect l="7150" t="2382" r="2034" b="2819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941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8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tLeast"/>
        <w:ind w:right="0" w:rightChars="0"/>
        <w:jc w:val="both"/>
        <w:textAlignment w:val="auto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202680" cy="9409430"/>
            <wp:effectExtent l="0" t="0" r="7620" b="1270"/>
            <wp:docPr id="70" name="Изображение 70" descr="Изображение WhatsApp 2024-03-05 в 08.57.25_0f433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Изображение 70" descr="Изображение WhatsApp 2024-03-05 в 08.57.25_0f4336ad"/>
                    <pic:cNvPicPr>
                      <a:picLocks noChangeAspect="1"/>
                    </pic:cNvPicPr>
                  </pic:nvPicPr>
                  <pic:blipFill>
                    <a:blip r:embed="rId11">
                      <a:lum bright="12000"/>
                    </a:blip>
                    <a:srcRect l="6281" t="1682" r="1272" b="2815"/>
                    <a:stretch>
                      <a:fillRect/>
                    </a:stretch>
                  </pic:blipFill>
                  <pic:spPr>
                    <a:xfrm>
                      <a:off x="0" y="0"/>
                      <a:ext cx="6202680" cy="940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tLeast"/>
        <w:rPr>
          <w:b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tLeast"/>
        <w:rPr>
          <w:b/>
          <w:sz w:val="28"/>
        </w:rPr>
      </w:pPr>
      <w:r>
        <w:rPr>
          <w:b/>
          <w:sz w:val="28"/>
        </w:rPr>
        <w:drawing>
          <wp:inline distT="0" distB="0" distL="114300" distR="114300">
            <wp:extent cx="6191250" cy="685165"/>
            <wp:effectExtent l="0" t="0" r="0" b="635"/>
            <wp:docPr id="71" name="Изображение 71" descr="Изображение WhatsApp 2024-03-05 в 08.57.47_b60c93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Изображение 71" descr="Изображение WhatsApp 2024-03-05 в 08.57.47_b60c93a7"/>
                    <pic:cNvPicPr>
                      <a:picLocks noChangeAspect="1"/>
                    </pic:cNvPicPr>
                  </pic:nvPicPr>
                  <pic:blipFill>
                    <a:blip r:embed="rId12">
                      <a:lum bright="12000"/>
                    </a:blip>
                    <a:srcRect l="8175" t="2094" r="2749" b="9119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pgSz w:w="11906" w:h="16838"/>
      <w:pgMar w:top="850" w:right="877" w:bottom="425" w:left="709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34"/>
      <w:lvlText w:val="%1."/>
      <w:lvlJc w:val="left"/>
      <w:pPr>
        <w:tabs>
          <w:tab w:val="left" w:pos="2040"/>
        </w:tabs>
        <w:ind w:left="204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63"/>
      <w:lvlText w:val="%1."/>
      <w:lvlJc w:val="left"/>
      <w:pPr>
        <w:tabs>
          <w:tab w:val="left" w:pos="1620"/>
        </w:tabs>
        <w:ind w:left="162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49"/>
      <w:lvlText w:val="%1."/>
      <w:lvlJc w:val="left"/>
      <w:pPr>
        <w:tabs>
          <w:tab w:val="left" w:pos="1200"/>
        </w:tabs>
        <w:ind w:left="120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88"/>
      <w:lvlText w:val="%1."/>
      <w:lvlJc w:val="left"/>
      <w:pPr>
        <w:tabs>
          <w:tab w:val="left" w:pos="780"/>
        </w:tabs>
        <w:ind w:left="78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7"/>
      <w:lvlText w:val=""/>
      <w:lvlJc w:val="left"/>
      <w:pPr>
        <w:tabs>
          <w:tab w:val="left" w:pos="2040"/>
        </w:tabs>
        <w:ind w:left="2040" w:hanging="36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84"/>
      <w:lvlText w:val=""/>
      <w:lvlJc w:val="left"/>
      <w:pPr>
        <w:tabs>
          <w:tab w:val="left" w:pos="1200"/>
        </w:tabs>
        <w:ind w:left="1200" w:hanging="36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83"/>
      <w:lvlText w:val=""/>
      <w:lvlJc w:val="left"/>
      <w:pPr>
        <w:tabs>
          <w:tab w:val="left" w:pos="780"/>
        </w:tabs>
        <w:ind w:left="780" w:hanging="36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87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82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7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31EC0"/>
    <w:rsid w:val="00050A31"/>
    <w:rsid w:val="000657E6"/>
    <w:rsid w:val="000716D2"/>
    <w:rsid w:val="00071AAB"/>
    <w:rsid w:val="00082D67"/>
    <w:rsid w:val="000A4F11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B7F6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3836"/>
    <w:rsid w:val="006649F0"/>
    <w:rsid w:val="006712FB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F7953"/>
    <w:rsid w:val="00D07232"/>
    <w:rsid w:val="00D10245"/>
    <w:rsid w:val="00D11E83"/>
    <w:rsid w:val="00D21BDD"/>
    <w:rsid w:val="00D37AAE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7B245CF"/>
    <w:rsid w:val="0A9D44E8"/>
    <w:rsid w:val="1B7335A4"/>
    <w:rsid w:val="1C431EC0"/>
    <w:rsid w:val="1E000459"/>
    <w:rsid w:val="2EEE0F29"/>
    <w:rsid w:val="3D2E204C"/>
    <w:rsid w:val="7060578B"/>
    <w:rsid w:val="7F1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qFormat="1"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color w:val="auto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widowControl/>
      <w:spacing w:before="240" w:after="60"/>
      <w:outlineLvl w:val="5"/>
    </w:pPr>
    <w:rPr>
      <w:b/>
      <w:bCs/>
      <w:kern w:val="0"/>
      <w:sz w:val="22"/>
      <w:szCs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widowControl/>
      <w:spacing w:before="240" w:after="60"/>
      <w:outlineLvl w:val="6"/>
    </w:pPr>
    <w:rPr>
      <w:kern w:val="0"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widowControl/>
      <w:spacing w:before="240" w:after="60"/>
      <w:jc w:val="left"/>
      <w:outlineLvl w:val="8"/>
    </w:pPr>
    <w:rPr>
      <w:rFonts w:ascii="Arial" w:hAnsi="Arial" w:cs="Arial"/>
      <w:kern w:val="0"/>
      <w:sz w:val="22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TML Sample"/>
    <w:basedOn w:val="11"/>
    <w:qFormat/>
    <w:uiPriority w:val="0"/>
    <w:rPr>
      <w:rFonts w:ascii="Courier New" w:hAnsi="Courier New" w:cs="Courier New"/>
    </w:rPr>
  </w:style>
  <w:style w:type="character" w:styleId="14">
    <w:name w:val="FollowedHyperlink"/>
    <w:basedOn w:val="11"/>
    <w:qFormat/>
    <w:uiPriority w:val="0"/>
    <w:rPr>
      <w:color w:val="800080"/>
      <w:u w:val="single"/>
    </w:rPr>
  </w:style>
  <w:style w:type="character" w:styleId="15">
    <w:name w:val="footnote reference"/>
    <w:basedOn w:val="11"/>
    <w:qFormat/>
    <w:uiPriority w:val="0"/>
    <w:rPr>
      <w:vertAlign w:val="superscript"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endnote reference"/>
    <w:basedOn w:val="11"/>
    <w:uiPriority w:val="0"/>
    <w:rPr>
      <w:vertAlign w:val="superscript"/>
    </w:rPr>
  </w:style>
  <w:style w:type="character" w:styleId="18">
    <w:name w:val="HTML Acronym"/>
    <w:basedOn w:val="11"/>
    <w:uiPriority w:val="0"/>
  </w:style>
  <w:style w:type="character" w:styleId="19">
    <w:name w:val="Emphasis"/>
    <w:basedOn w:val="11"/>
    <w:qFormat/>
    <w:uiPriority w:val="0"/>
    <w:rPr>
      <w:i/>
      <w:iCs/>
    </w:rPr>
  </w:style>
  <w:style w:type="character" w:styleId="20">
    <w:name w:val="Hyperlink"/>
    <w:basedOn w:val="11"/>
    <w:uiPriority w:val="0"/>
    <w:rPr>
      <w:color w:val="0000FF"/>
      <w:u w:val="single"/>
    </w:rPr>
  </w:style>
  <w:style w:type="character" w:styleId="21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2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23">
    <w:name w:val="page number"/>
    <w:basedOn w:val="11"/>
    <w:uiPriority w:val="0"/>
  </w:style>
  <w:style w:type="character" w:styleId="24">
    <w:name w:val="line number"/>
    <w:basedOn w:val="11"/>
    <w:uiPriority w:val="0"/>
  </w:style>
  <w:style w:type="character" w:styleId="25">
    <w:name w:val="HTML Definition"/>
    <w:basedOn w:val="11"/>
    <w:qFormat/>
    <w:uiPriority w:val="0"/>
    <w:rPr>
      <w:i/>
      <w:iCs/>
    </w:rPr>
  </w:style>
  <w:style w:type="character" w:styleId="26">
    <w:name w:val="HTML Variable"/>
    <w:basedOn w:val="11"/>
    <w:uiPriority w:val="0"/>
    <w:rPr>
      <w:i/>
      <w:iCs/>
    </w:rPr>
  </w:style>
  <w:style w:type="character" w:styleId="27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8">
    <w:name w:val="Strong"/>
    <w:basedOn w:val="11"/>
    <w:qFormat/>
    <w:uiPriority w:val="0"/>
    <w:rPr>
      <w:b/>
      <w:bCs/>
    </w:rPr>
  </w:style>
  <w:style w:type="character" w:styleId="29">
    <w:name w:val="HTML Cite"/>
    <w:basedOn w:val="11"/>
    <w:qFormat/>
    <w:uiPriority w:val="0"/>
    <w:rPr>
      <w:i/>
      <w:iCs/>
    </w:rPr>
  </w:style>
  <w:style w:type="paragraph" w:styleId="30">
    <w:name w:val="Balloon Text"/>
    <w:basedOn w:val="1"/>
    <w:qFormat/>
    <w:uiPriority w:val="0"/>
    <w:rPr>
      <w:sz w:val="16"/>
      <w:szCs w:val="16"/>
    </w:rPr>
  </w:style>
  <w:style w:type="paragraph" w:styleId="31">
    <w:name w:val="List 5"/>
    <w:basedOn w:val="1"/>
    <w:uiPriority w:val="0"/>
    <w:pPr>
      <w:ind w:left="1800" w:hanging="360"/>
    </w:pPr>
  </w:style>
  <w:style w:type="paragraph" w:styleId="32">
    <w:name w:val="List Continue"/>
    <w:basedOn w:val="1"/>
    <w:qFormat/>
    <w:uiPriority w:val="0"/>
    <w:pPr>
      <w:spacing w:after="120"/>
      <w:ind w:left="360"/>
    </w:pPr>
  </w:style>
  <w:style w:type="paragraph" w:styleId="33">
    <w:name w:val="Body Text 2"/>
    <w:basedOn w:val="1"/>
    <w:uiPriority w:val="0"/>
    <w:pPr>
      <w:spacing w:after="120" w:line="480" w:lineRule="auto"/>
    </w:pPr>
  </w:style>
  <w:style w:type="paragraph" w:styleId="34">
    <w:name w:val="List Number 5"/>
    <w:basedOn w:val="1"/>
    <w:uiPriority w:val="0"/>
    <w:pPr>
      <w:numPr>
        <w:ilvl w:val="0"/>
        <w:numId w:val="1"/>
      </w:numPr>
    </w:pPr>
  </w:style>
  <w:style w:type="paragraph" w:styleId="35">
    <w:name w:val="Closing"/>
    <w:basedOn w:val="1"/>
    <w:qFormat/>
    <w:uiPriority w:val="0"/>
    <w:pPr>
      <w:ind w:left="4320"/>
    </w:pPr>
  </w:style>
  <w:style w:type="paragraph" w:styleId="36">
    <w:name w:val="Normal Indent"/>
    <w:basedOn w:val="1"/>
    <w:qFormat/>
    <w:uiPriority w:val="0"/>
    <w:pPr>
      <w:ind w:left="708"/>
    </w:pPr>
  </w:style>
  <w:style w:type="paragraph" w:styleId="37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38">
    <w:name w:val="Plain Text"/>
    <w:basedOn w:val="1"/>
    <w:uiPriority w:val="0"/>
    <w:rPr>
      <w:rFonts w:ascii="Courier New" w:hAnsi="Courier New" w:cs="Courier New"/>
      <w:sz w:val="20"/>
    </w:rPr>
  </w:style>
  <w:style w:type="paragraph" w:styleId="39">
    <w:name w:val="Body Text Indent 3"/>
    <w:basedOn w:val="1"/>
    <w:uiPriority w:val="0"/>
    <w:pPr>
      <w:spacing w:after="120"/>
      <w:ind w:left="360"/>
    </w:pPr>
    <w:rPr>
      <w:sz w:val="16"/>
      <w:szCs w:val="16"/>
    </w:rPr>
  </w:style>
  <w:style w:type="paragraph" w:styleId="40">
    <w:name w:val="endnote text"/>
    <w:basedOn w:val="1"/>
    <w:qFormat/>
    <w:uiPriority w:val="0"/>
    <w:pPr>
      <w:snapToGrid w:val="0"/>
      <w:jc w:val="left"/>
    </w:pPr>
  </w:style>
  <w:style w:type="paragraph" w:styleId="41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42">
    <w:name w:val="annotation text"/>
    <w:basedOn w:val="1"/>
    <w:qFormat/>
    <w:uiPriority w:val="0"/>
    <w:pPr>
      <w:jc w:val="left"/>
    </w:pPr>
  </w:style>
  <w:style w:type="paragraph" w:styleId="43">
    <w:name w:val="index 1"/>
    <w:basedOn w:val="1"/>
    <w:next w:val="1"/>
    <w:qFormat/>
    <w:uiPriority w:val="0"/>
  </w:style>
  <w:style w:type="paragraph" w:styleId="44">
    <w:name w:val="annotation subject"/>
    <w:basedOn w:val="42"/>
    <w:next w:val="42"/>
    <w:uiPriority w:val="0"/>
    <w:rPr>
      <w:b/>
      <w:bCs/>
    </w:rPr>
  </w:style>
  <w:style w:type="paragraph" w:styleId="45">
    <w:name w:val="Document Map"/>
    <w:basedOn w:val="1"/>
    <w:qFormat/>
    <w:uiPriority w:val="0"/>
    <w:pPr>
      <w:shd w:val="clear" w:color="auto" w:fill="000080"/>
    </w:pPr>
  </w:style>
  <w:style w:type="paragraph" w:styleId="4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7">
    <w:name w:val="toc 8"/>
    <w:basedOn w:val="1"/>
    <w:next w:val="1"/>
    <w:qFormat/>
    <w:uiPriority w:val="0"/>
    <w:pPr>
      <w:ind w:left="2940" w:leftChars="1400"/>
    </w:pPr>
  </w:style>
  <w:style w:type="paragraph" w:styleId="48">
    <w:name w:val="index 2"/>
    <w:basedOn w:val="1"/>
    <w:next w:val="1"/>
    <w:qFormat/>
    <w:uiPriority w:val="0"/>
    <w:pPr>
      <w:ind w:left="200" w:leftChars="200"/>
    </w:pPr>
  </w:style>
  <w:style w:type="paragraph" w:styleId="49">
    <w:name w:val="List Number 3"/>
    <w:basedOn w:val="1"/>
    <w:qFormat/>
    <w:uiPriority w:val="0"/>
    <w:pPr>
      <w:numPr>
        <w:ilvl w:val="0"/>
        <w:numId w:val="2"/>
      </w:numPr>
    </w:pPr>
  </w:style>
  <w:style w:type="paragraph" w:styleId="50">
    <w:name w:val="HTML Address"/>
    <w:basedOn w:val="1"/>
    <w:uiPriority w:val="0"/>
    <w:rPr>
      <w:i/>
      <w:iCs/>
    </w:rPr>
  </w:style>
  <w:style w:type="paragraph" w:styleId="51">
    <w:name w:val="index 7"/>
    <w:basedOn w:val="1"/>
    <w:next w:val="1"/>
    <w:uiPriority w:val="0"/>
    <w:pPr>
      <w:ind w:left="1200" w:leftChars="1200"/>
    </w:pPr>
  </w:style>
  <w:style w:type="paragraph" w:styleId="52">
    <w:name w:val="index 3"/>
    <w:basedOn w:val="1"/>
    <w:next w:val="1"/>
    <w:uiPriority w:val="0"/>
    <w:pPr>
      <w:ind w:left="400" w:leftChars="400"/>
    </w:pPr>
  </w:style>
  <w:style w:type="paragraph" w:styleId="53">
    <w:name w:val="index 5"/>
    <w:basedOn w:val="1"/>
    <w:next w:val="1"/>
    <w:qFormat/>
    <w:uiPriority w:val="0"/>
    <w:pPr>
      <w:ind w:left="800" w:leftChars="800"/>
    </w:pPr>
  </w:style>
  <w:style w:type="paragraph" w:styleId="54">
    <w:name w:val="index 4"/>
    <w:basedOn w:val="1"/>
    <w:next w:val="1"/>
    <w:qFormat/>
    <w:uiPriority w:val="0"/>
    <w:pPr>
      <w:ind w:left="600" w:leftChars="600"/>
    </w:pPr>
  </w:style>
  <w:style w:type="paragraph" w:styleId="55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6">
    <w:name w:val="toc 9"/>
    <w:basedOn w:val="1"/>
    <w:next w:val="1"/>
    <w:uiPriority w:val="0"/>
    <w:pPr>
      <w:ind w:left="3360" w:leftChars="1600"/>
    </w:pPr>
  </w:style>
  <w:style w:type="paragraph" w:styleId="57">
    <w:name w:val="toc 7"/>
    <w:basedOn w:val="1"/>
    <w:next w:val="1"/>
    <w:qFormat/>
    <w:uiPriority w:val="0"/>
    <w:pPr>
      <w:ind w:left="2520" w:leftChars="1200"/>
    </w:pPr>
  </w:style>
  <w:style w:type="paragraph" w:styleId="58">
    <w:name w:val="index 6"/>
    <w:basedOn w:val="1"/>
    <w:next w:val="1"/>
    <w:qFormat/>
    <w:uiPriority w:val="0"/>
    <w:pPr>
      <w:ind w:left="1000" w:leftChars="1000"/>
    </w:pPr>
  </w:style>
  <w:style w:type="paragraph" w:styleId="59">
    <w:name w:val="envelope address"/>
    <w:basedOn w:val="1"/>
    <w:qFormat/>
    <w:uiPriority w:val="0"/>
    <w:pPr>
      <w:framePr w:w="7920" w:h="1980" w:hRule="exact" w:hSpace="180" w:wrap="around" w:vAnchor="margin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60">
    <w:name w:val="index 8"/>
    <w:basedOn w:val="1"/>
    <w:next w:val="1"/>
    <w:qFormat/>
    <w:uiPriority w:val="0"/>
    <w:pPr>
      <w:ind w:left="1400" w:leftChars="1400"/>
    </w:pPr>
  </w:style>
  <w:style w:type="paragraph" w:styleId="61">
    <w:name w:val="Body Text"/>
    <w:basedOn w:val="1"/>
    <w:qFormat/>
    <w:uiPriority w:val="0"/>
    <w:pPr>
      <w:spacing w:after="120"/>
    </w:pPr>
  </w:style>
  <w:style w:type="paragraph" w:styleId="62">
    <w:name w:val="index 9"/>
    <w:basedOn w:val="1"/>
    <w:next w:val="1"/>
    <w:qFormat/>
    <w:uiPriority w:val="0"/>
    <w:pPr>
      <w:ind w:left="1600" w:leftChars="1600"/>
    </w:pPr>
  </w:style>
  <w:style w:type="paragraph" w:styleId="63">
    <w:name w:val="List Number 4"/>
    <w:basedOn w:val="1"/>
    <w:qFormat/>
    <w:uiPriority w:val="0"/>
    <w:pPr>
      <w:numPr>
        <w:ilvl w:val="0"/>
        <w:numId w:val="3"/>
      </w:numPr>
    </w:pPr>
  </w:style>
  <w:style w:type="paragraph" w:styleId="64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65">
    <w:name w:val="index heading"/>
    <w:basedOn w:val="1"/>
    <w:next w:val="43"/>
    <w:uiPriority w:val="0"/>
    <w:rPr>
      <w:rFonts w:ascii="Arial" w:hAnsi="Arial" w:cs="Arial"/>
      <w:b/>
      <w:bCs/>
    </w:rPr>
  </w:style>
  <w:style w:type="paragraph" w:styleId="66">
    <w:name w:val="toc 1"/>
    <w:basedOn w:val="1"/>
    <w:next w:val="1"/>
    <w:qFormat/>
    <w:uiPriority w:val="0"/>
  </w:style>
  <w:style w:type="paragraph" w:styleId="67">
    <w:name w:val="table of authorities"/>
    <w:basedOn w:val="1"/>
    <w:next w:val="1"/>
    <w:uiPriority w:val="0"/>
    <w:pPr>
      <w:ind w:left="420" w:leftChars="200"/>
    </w:pPr>
  </w:style>
  <w:style w:type="paragraph" w:styleId="68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69">
    <w:name w:val="toc 6"/>
    <w:basedOn w:val="1"/>
    <w:next w:val="1"/>
    <w:uiPriority w:val="0"/>
    <w:pPr>
      <w:ind w:left="2100" w:leftChars="1000"/>
    </w:pPr>
  </w:style>
  <w:style w:type="paragraph" w:styleId="70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71">
    <w:name w:val="toc 3"/>
    <w:basedOn w:val="1"/>
    <w:next w:val="1"/>
    <w:qFormat/>
    <w:uiPriority w:val="0"/>
    <w:pPr>
      <w:ind w:left="840" w:leftChars="400"/>
    </w:pPr>
  </w:style>
  <w:style w:type="paragraph" w:styleId="72">
    <w:name w:val="toc 2"/>
    <w:basedOn w:val="1"/>
    <w:next w:val="1"/>
    <w:uiPriority w:val="0"/>
    <w:pPr>
      <w:ind w:left="420" w:leftChars="200"/>
    </w:pPr>
  </w:style>
  <w:style w:type="paragraph" w:styleId="73">
    <w:name w:val="toc 4"/>
    <w:basedOn w:val="1"/>
    <w:next w:val="1"/>
    <w:uiPriority w:val="0"/>
    <w:pPr>
      <w:ind w:left="1260" w:leftChars="600"/>
    </w:pPr>
  </w:style>
  <w:style w:type="paragraph" w:styleId="74">
    <w:name w:val="toc 5"/>
    <w:basedOn w:val="1"/>
    <w:next w:val="1"/>
    <w:qFormat/>
    <w:uiPriority w:val="0"/>
    <w:pPr>
      <w:ind w:left="1680" w:leftChars="800"/>
    </w:pPr>
  </w:style>
  <w:style w:type="paragraph" w:styleId="75">
    <w:name w:val="Note Heading"/>
    <w:basedOn w:val="1"/>
    <w:next w:val="1"/>
    <w:uiPriority w:val="0"/>
  </w:style>
  <w:style w:type="paragraph" w:styleId="76">
    <w:name w:val="Date"/>
    <w:basedOn w:val="1"/>
    <w:next w:val="1"/>
    <w:qFormat/>
    <w:uiPriority w:val="0"/>
  </w:style>
  <w:style w:type="paragraph" w:styleId="77">
    <w:name w:val="List Bullet 5"/>
    <w:basedOn w:val="1"/>
    <w:uiPriority w:val="0"/>
    <w:pPr>
      <w:numPr>
        <w:ilvl w:val="0"/>
        <w:numId w:val="4"/>
      </w:numPr>
    </w:pPr>
  </w:style>
  <w:style w:type="paragraph" w:styleId="78">
    <w:name w:val="Body Text First Indent"/>
    <w:basedOn w:val="61"/>
    <w:uiPriority w:val="0"/>
    <w:pPr>
      <w:ind w:firstLine="210"/>
    </w:pPr>
  </w:style>
  <w:style w:type="paragraph" w:styleId="79">
    <w:name w:val="Body Text First Indent 2"/>
    <w:basedOn w:val="80"/>
    <w:uiPriority w:val="0"/>
    <w:pPr>
      <w:ind w:firstLine="210"/>
    </w:pPr>
  </w:style>
  <w:style w:type="paragraph" w:styleId="80">
    <w:name w:val="Body Text Indent"/>
    <w:basedOn w:val="1"/>
    <w:uiPriority w:val="0"/>
    <w:pPr>
      <w:spacing w:after="120"/>
      <w:ind w:left="360"/>
    </w:pPr>
  </w:style>
  <w:style w:type="paragraph" w:styleId="81">
    <w:name w:val="List Bullet 4"/>
    <w:basedOn w:val="1"/>
    <w:uiPriority w:val="0"/>
    <w:pPr>
      <w:numPr>
        <w:ilvl w:val="0"/>
        <w:numId w:val="5"/>
      </w:numPr>
    </w:pPr>
  </w:style>
  <w:style w:type="paragraph" w:styleId="82">
    <w:name w:val="List Bullet"/>
    <w:basedOn w:val="1"/>
    <w:uiPriority w:val="0"/>
    <w:pPr>
      <w:numPr>
        <w:ilvl w:val="0"/>
        <w:numId w:val="6"/>
      </w:numPr>
    </w:pPr>
  </w:style>
  <w:style w:type="paragraph" w:styleId="83">
    <w:name w:val="List Bullet 2"/>
    <w:basedOn w:val="1"/>
    <w:uiPriority w:val="0"/>
    <w:pPr>
      <w:numPr>
        <w:ilvl w:val="0"/>
        <w:numId w:val="7"/>
      </w:numPr>
    </w:pPr>
  </w:style>
  <w:style w:type="paragraph" w:styleId="84">
    <w:name w:val="List Bullet 3"/>
    <w:basedOn w:val="1"/>
    <w:uiPriority w:val="0"/>
    <w:pPr>
      <w:numPr>
        <w:ilvl w:val="0"/>
        <w:numId w:val="8"/>
      </w:numPr>
    </w:pPr>
  </w:style>
  <w:style w:type="paragraph" w:styleId="85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86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87">
    <w:name w:val="List Number"/>
    <w:basedOn w:val="1"/>
    <w:uiPriority w:val="0"/>
    <w:pPr>
      <w:numPr>
        <w:ilvl w:val="0"/>
        <w:numId w:val="9"/>
      </w:numPr>
    </w:pPr>
  </w:style>
  <w:style w:type="paragraph" w:styleId="88">
    <w:name w:val="List Number 2"/>
    <w:basedOn w:val="1"/>
    <w:qFormat/>
    <w:uiPriority w:val="0"/>
    <w:pPr>
      <w:numPr>
        <w:ilvl w:val="0"/>
        <w:numId w:val="10"/>
      </w:numPr>
    </w:pPr>
  </w:style>
  <w:style w:type="paragraph" w:styleId="89">
    <w:name w:val="List"/>
    <w:basedOn w:val="1"/>
    <w:uiPriority w:val="0"/>
    <w:pPr>
      <w:ind w:left="360" w:hanging="360"/>
    </w:pPr>
  </w:style>
  <w:style w:type="paragraph" w:styleId="90">
    <w:name w:val="Normal (Web)"/>
    <w:basedOn w:val="1"/>
    <w:uiPriority w:val="0"/>
    <w:rPr>
      <w:sz w:val="24"/>
      <w:szCs w:val="24"/>
    </w:rPr>
  </w:style>
  <w:style w:type="paragraph" w:styleId="91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92">
    <w:name w:val="Body Text Indent 2"/>
    <w:basedOn w:val="1"/>
    <w:qFormat/>
    <w:uiPriority w:val="0"/>
    <w:pPr>
      <w:spacing w:after="120" w:line="480" w:lineRule="auto"/>
      <w:ind w:left="360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94">
    <w:name w:val="Signature"/>
    <w:basedOn w:val="1"/>
    <w:qFormat/>
    <w:uiPriority w:val="0"/>
    <w:pPr>
      <w:ind w:left="4320"/>
    </w:pPr>
  </w:style>
  <w:style w:type="paragraph" w:styleId="95">
    <w:name w:val="Salutation"/>
    <w:basedOn w:val="1"/>
    <w:next w:val="1"/>
    <w:uiPriority w:val="0"/>
  </w:style>
  <w:style w:type="paragraph" w:styleId="96">
    <w:name w:val="List Continue 2"/>
    <w:basedOn w:val="1"/>
    <w:uiPriority w:val="0"/>
    <w:pPr>
      <w:spacing w:after="120"/>
      <w:ind w:left="720"/>
    </w:pPr>
  </w:style>
  <w:style w:type="paragraph" w:styleId="97">
    <w:name w:val="List Continue 3"/>
    <w:basedOn w:val="1"/>
    <w:uiPriority w:val="0"/>
    <w:pPr>
      <w:spacing w:after="120"/>
      <w:ind w:left="1080"/>
    </w:pPr>
  </w:style>
  <w:style w:type="paragraph" w:styleId="98">
    <w:name w:val="List Continue 4"/>
    <w:basedOn w:val="1"/>
    <w:uiPriority w:val="0"/>
    <w:pPr>
      <w:spacing w:after="120"/>
      <w:ind w:left="1440"/>
    </w:pPr>
  </w:style>
  <w:style w:type="paragraph" w:styleId="99">
    <w:name w:val="List Continue 5"/>
    <w:basedOn w:val="1"/>
    <w:uiPriority w:val="0"/>
    <w:pPr>
      <w:spacing w:after="120"/>
      <w:ind w:left="1800"/>
    </w:pPr>
  </w:style>
  <w:style w:type="paragraph" w:styleId="100">
    <w:name w:val="List 2"/>
    <w:basedOn w:val="1"/>
    <w:uiPriority w:val="0"/>
    <w:pPr>
      <w:ind w:left="720" w:hanging="360"/>
    </w:pPr>
  </w:style>
  <w:style w:type="paragraph" w:styleId="101">
    <w:name w:val="List 3"/>
    <w:basedOn w:val="1"/>
    <w:uiPriority w:val="0"/>
    <w:pPr>
      <w:ind w:left="1080" w:hanging="360"/>
    </w:pPr>
  </w:style>
  <w:style w:type="paragraph" w:styleId="102">
    <w:name w:val="List 4"/>
    <w:basedOn w:val="1"/>
    <w:uiPriority w:val="0"/>
    <w:pPr>
      <w:ind w:left="1440" w:hanging="360"/>
    </w:pPr>
  </w:style>
  <w:style w:type="paragraph" w:styleId="103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104">
    <w:name w:val="Block Text"/>
    <w:basedOn w:val="1"/>
    <w:uiPriority w:val="0"/>
    <w:pPr>
      <w:spacing w:after="120"/>
      <w:ind w:left="1440" w:right="1440"/>
    </w:pPr>
  </w:style>
  <w:style w:type="paragraph" w:styleId="10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106">
    <w:name w:val="E-mail Signature"/>
    <w:basedOn w:val="1"/>
    <w:uiPriority w:val="0"/>
  </w:style>
  <w:style w:type="table" w:styleId="107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0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1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2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3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3D effects 2"/>
    <w:basedOn w:val="12"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Classic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9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1">
    <w:name w:val="Table 3D effects 3"/>
    <w:basedOn w:val="12"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24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6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Colorful 1"/>
    <w:basedOn w:val="12"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31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32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33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36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7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39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1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2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43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4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45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6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2024-04-01T13:26:00Z</dcterms:created>
  <dc:creator>Юлия</dc:creator>
  <cp:lastModifiedBy>Юлия</cp:lastModifiedBy>
  <dcterms:modified xsi:type="dcterms:W3CDTF">2024-04-01T13:27:01Z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3E99C91D87144A23AE72CB41FC1AFC5F_11</vt:lpwstr>
  </property>
</Properties>
</file>